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4861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279,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279,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405-ПП/4861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16:05:53.360;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16:05:53.360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